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5F234">
      <w:pPr>
        <w:spacing w:before="200"/>
      </w:pPr>
      <w:r>
        <w:rPr>
          <w:rFonts w:ascii="Times New Roman" w:hAnsi="Times New Roman" w:eastAsia="宋体"/>
          <w:b/>
          <w:sz w:val="24"/>
          <w:u w:val="none"/>
        </w:rPr>
        <w:t>附件2  企业授权书</w:t>
      </w:r>
    </w:p>
    <w:p w14:paraId="41DB509F"/>
    <w:p w14:paraId="3EB20A30">
      <w:pPr>
        <w:spacing w:before="720" w:after="960"/>
        <w:jc w:val="center"/>
      </w:pPr>
      <w:r>
        <w:rPr>
          <w:rFonts w:ascii="Times New Roman" w:hAnsi="Times New Roman" w:eastAsia="宋体"/>
          <w:b/>
          <w:sz w:val="52"/>
          <w:u w:val="none"/>
        </w:rPr>
        <w:t>案 例 授 权 书</w:t>
      </w:r>
    </w:p>
    <w:p w14:paraId="4738555A">
      <w:pPr>
        <w:spacing w:line="560" w:lineRule="exact"/>
      </w:pPr>
      <w:r>
        <w:rPr>
          <w:rFonts w:hint="eastAsia"/>
          <w:b/>
          <w:sz w:val="24"/>
          <w:u w:val="none"/>
          <w:lang w:val="en-US" w:eastAsia="zh-CN"/>
        </w:rPr>
        <w:t>善意中国企业发展研究院：</w:t>
      </w:r>
    </w:p>
    <w:p w14:paraId="5041C2E8">
      <w:pPr>
        <w:spacing w:line="560" w:lineRule="exact"/>
        <w:ind w:firstLine="480"/>
      </w:pPr>
      <w:r>
        <w:rPr>
          <w:rFonts w:ascii="Times New Roman" w:hAnsi="Times New Roman" w:eastAsia="宋体"/>
          <w:b w:val="0"/>
          <w:sz w:val="24"/>
          <w:u w:val="none"/>
        </w:rPr>
        <w:t xml:space="preserve">由 </w:t>
      </w:r>
      <w:r>
        <w:rPr>
          <w:rFonts w:ascii="Times New Roman" w:hAnsi="Times New Roman" w:eastAsia="宋体"/>
          <w:b w:val="0"/>
          <w:sz w:val="24"/>
          <w:u w:val="single"/>
        </w:rPr>
        <w:t xml:space="preserve">  </w:t>
      </w:r>
      <w:r>
        <w:rPr>
          <w:rFonts w:hint="eastAsia"/>
          <w:b w:val="0"/>
          <w:sz w:val="24"/>
          <w:u w:val="single"/>
          <w:lang w:val="en-US" w:eastAsia="zh-CN"/>
        </w:rPr>
        <w:t>xxx大学</w:t>
      </w:r>
      <w:r>
        <w:rPr>
          <w:rFonts w:ascii="Times New Roman" w:hAnsi="Times New Roman" w:eastAsia="宋体"/>
          <w:b w:val="0"/>
          <w:sz w:val="24"/>
          <w:u w:val="single"/>
        </w:rPr>
        <w:t xml:space="preserve">  </w:t>
      </w:r>
      <w:r>
        <w:rPr>
          <w:rFonts w:ascii="Times New Roman" w:hAnsi="Times New Roman" w:eastAsia="宋体"/>
          <w:b w:val="0"/>
          <w:sz w:val="24"/>
          <w:u w:val="none"/>
        </w:rPr>
        <w:t xml:space="preserve"> 大学 </w:t>
      </w:r>
      <w:r>
        <w:rPr>
          <w:rFonts w:ascii="Times New Roman" w:hAnsi="Times New Roman" w:eastAsia="宋体"/>
          <w:b w:val="0"/>
          <w:sz w:val="24"/>
          <w:u w:val="single"/>
        </w:rPr>
        <w:t xml:space="preserve">  </w:t>
      </w:r>
      <w:r>
        <w:rPr>
          <w:rFonts w:hint="eastAsia"/>
          <w:b w:val="0"/>
          <w:sz w:val="24"/>
          <w:u w:val="single"/>
          <w:lang w:val="en-US" w:eastAsia="zh-CN"/>
        </w:rPr>
        <w:t>xx</w:t>
      </w:r>
      <w:bookmarkStart w:id="0" w:name="_GoBack"/>
      <w:bookmarkEnd w:id="0"/>
      <w:r>
        <w:rPr>
          <w:rFonts w:ascii="Times New Roman" w:hAnsi="Times New Roman" w:eastAsia="宋体"/>
          <w:b w:val="0"/>
          <w:sz w:val="24"/>
          <w:u w:val="single"/>
        </w:rPr>
        <w:t xml:space="preserve">  </w:t>
      </w:r>
      <w:r>
        <w:rPr>
          <w:rFonts w:ascii="Times New Roman" w:hAnsi="Times New Roman" w:eastAsia="宋体"/>
          <w:b w:val="0"/>
          <w:sz w:val="24"/>
          <w:u w:val="none"/>
        </w:rPr>
        <w:t xml:space="preserve"> 学院 </w:t>
      </w:r>
      <w:r>
        <w:rPr>
          <w:rFonts w:ascii="Times New Roman" w:hAnsi="Times New Roman" w:eastAsia="宋体"/>
          <w:b w:val="0"/>
          <w:sz w:val="24"/>
          <w:u w:val="single"/>
        </w:rPr>
        <w:t xml:space="preserve">  </w:t>
      </w:r>
      <w:r>
        <w:rPr>
          <w:rFonts w:hint="eastAsia"/>
          <w:b w:val="0"/>
          <w:sz w:val="24"/>
          <w:u w:val="single"/>
          <w:lang w:val="en-US" w:eastAsia="zh-CN"/>
        </w:rPr>
        <w:t>xxx</w:t>
      </w:r>
      <w:r>
        <w:rPr>
          <w:rFonts w:ascii="Times New Roman" w:hAnsi="Times New Roman" w:eastAsia="宋体"/>
          <w:b w:val="0"/>
          <w:sz w:val="24"/>
          <w:u w:val="single"/>
        </w:rPr>
        <w:t xml:space="preserve">  </w:t>
      </w:r>
      <w:r>
        <w:rPr>
          <w:rFonts w:ascii="Times New Roman" w:hAnsi="Times New Roman" w:eastAsia="宋体"/>
          <w:b w:val="0"/>
          <w:sz w:val="24"/>
          <w:u w:val="none"/>
        </w:rPr>
        <w:t xml:space="preserve"> 老师及其团队撰写的案例：</w:t>
      </w:r>
      <w:r>
        <w:rPr>
          <w:rFonts w:ascii="Times New Roman" w:hAnsi="Times New Roman" w:eastAsia="宋体"/>
          <w:b w:val="0"/>
          <w:sz w:val="24"/>
          <w:u w:val="single"/>
        </w:rPr>
        <w:t>《</w:t>
      </w:r>
      <w:r>
        <w:rPr>
          <w:rFonts w:hint="eastAsia"/>
          <w:b w:val="0"/>
          <w:sz w:val="24"/>
          <w:u w:val="single"/>
          <w:lang w:val="en-US" w:eastAsia="zh-CN"/>
        </w:rPr>
        <w:t>xxxxx</w:t>
      </w:r>
      <w:r>
        <w:rPr>
          <w:rFonts w:ascii="Times New Roman" w:hAnsi="Times New Roman" w:eastAsia="宋体"/>
          <w:b w:val="0"/>
          <w:sz w:val="24"/>
          <w:u w:val="single"/>
        </w:rPr>
        <w:t>》</w:t>
      </w:r>
      <w:r>
        <w:rPr>
          <w:rFonts w:ascii="Times New Roman" w:hAnsi="Times New Roman" w:eastAsia="宋体"/>
          <w:b w:val="0"/>
          <w:sz w:val="24"/>
          <w:u w:val="none"/>
        </w:rPr>
        <w:t>是在对我公司有关人员访谈的基础上完成的，符合企业实际情况或经过适当修饰，同意案例作者发表，并授权</w:t>
      </w:r>
      <w:r>
        <w:rPr>
          <w:rFonts w:hint="eastAsia"/>
          <w:b w:val="0"/>
          <w:sz w:val="24"/>
          <w:u w:val="none"/>
          <w:lang w:val="en-US" w:eastAsia="zh-CN"/>
        </w:rPr>
        <w:t>善意中国企业发展研究院</w:t>
      </w:r>
      <w:r>
        <w:rPr>
          <w:rFonts w:ascii="Times New Roman" w:hAnsi="Times New Roman" w:eastAsia="宋体"/>
          <w:b w:val="0"/>
          <w:sz w:val="24"/>
          <w:u w:val="none"/>
        </w:rPr>
        <w:t>使用。</w:t>
      </w:r>
    </w:p>
    <w:p w14:paraId="67C8F50D"/>
    <w:p w14:paraId="675F4939">
      <w:pPr>
        <w:spacing w:line="560" w:lineRule="exact"/>
        <w:ind w:firstLine="3120" w:firstLineChars="1300"/>
      </w:pPr>
      <w:r>
        <w:rPr>
          <w:rFonts w:ascii="Times New Roman" w:hAnsi="Times New Roman" w:eastAsia="宋体"/>
          <w:b w:val="0"/>
          <w:sz w:val="24"/>
          <w:u w:val="none"/>
        </w:rPr>
        <w:t>企业负责人：　　　</w:t>
      </w:r>
      <w:r>
        <w:rPr>
          <w:rFonts w:hint="eastAsia"/>
          <w:b w:val="0"/>
          <w:sz w:val="24"/>
          <w:u w:val="none"/>
          <w:lang w:val="en-US" w:eastAsia="zh-CN"/>
        </w:rPr>
        <w:t xml:space="preserve">                   </w:t>
      </w:r>
      <w:r>
        <w:rPr>
          <w:rFonts w:ascii="Times New Roman" w:hAnsi="Times New Roman" w:eastAsia="宋体"/>
          <w:b w:val="0"/>
          <w:sz w:val="24"/>
          <w:u w:val="none"/>
        </w:rPr>
        <w:t>（负责人签字）</w:t>
      </w:r>
    </w:p>
    <w:p w14:paraId="2BBA2BBA">
      <w:pPr>
        <w:spacing w:line="560" w:lineRule="exact"/>
        <w:ind w:firstLine="3120" w:firstLineChars="1300"/>
      </w:pPr>
      <w:r>
        <w:rPr>
          <w:rFonts w:ascii="Times New Roman" w:hAnsi="Times New Roman" w:eastAsia="宋体"/>
          <w:b w:val="0"/>
          <w:sz w:val="24"/>
          <w:u w:val="none"/>
        </w:rPr>
        <w:t>企业名称：　　</w:t>
      </w:r>
      <w:r>
        <w:rPr>
          <w:rFonts w:hint="eastAsia"/>
          <w:b w:val="0"/>
          <w:sz w:val="24"/>
          <w:u w:val="none"/>
          <w:lang w:val="en-US" w:eastAsia="zh-CN"/>
        </w:rPr>
        <w:t xml:space="preserve">                               </w:t>
      </w:r>
      <w:r>
        <w:rPr>
          <w:rFonts w:ascii="Times New Roman" w:hAnsi="Times New Roman" w:eastAsia="宋体"/>
          <w:b w:val="0"/>
          <w:sz w:val="24"/>
          <w:u w:val="none"/>
        </w:rPr>
        <w:t>（企业公章）</w:t>
      </w:r>
    </w:p>
    <w:p w14:paraId="01BA2D0F">
      <w:pPr>
        <w:spacing w:line="560" w:lineRule="exact"/>
        <w:rPr>
          <w:rFonts w:hint="default"/>
          <w:lang w:val="en-US"/>
        </w:rPr>
      </w:pPr>
      <w:r>
        <w:rPr>
          <w:rFonts w:ascii="Times New Roman" w:hAnsi="Times New Roman" w:eastAsia="宋体"/>
          <w:b w:val="0"/>
          <w:sz w:val="24"/>
          <w:u w:val="none"/>
        </w:rPr>
        <w:t>　　　　　　　　　</w:t>
      </w:r>
      <w:r>
        <w:rPr>
          <w:rFonts w:hint="eastAsia"/>
          <w:b w:val="0"/>
          <w:sz w:val="24"/>
          <w:u w:val="none"/>
          <w:lang w:val="en-US" w:eastAsia="zh-CN"/>
        </w:rPr>
        <w:t xml:space="preserve">                                                </w:t>
      </w:r>
      <w:r>
        <w:rPr>
          <w:rFonts w:ascii="Times New Roman" w:hAnsi="Times New Roman" w:eastAsia="宋体"/>
          <w:b w:val="0"/>
          <w:sz w:val="24"/>
          <w:u w:val="none"/>
        </w:rPr>
        <w:t>　</w:t>
      </w:r>
      <w:r>
        <w:rPr>
          <w:rFonts w:hint="eastAsia"/>
          <w:b w:val="0"/>
          <w:sz w:val="24"/>
          <w:u w:val="none"/>
          <w:lang w:val="en-US" w:eastAsia="zh-CN"/>
        </w:rPr>
        <w:t xml:space="preserve">                 </w:t>
      </w:r>
      <w:r>
        <w:rPr>
          <w:rFonts w:ascii="Times New Roman" w:hAnsi="Times New Roman" w:eastAsia="宋体"/>
          <w:b w:val="0"/>
          <w:sz w:val="24"/>
          <w:u w:val="none"/>
        </w:rPr>
        <w:t>年　　月　　日</w:t>
      </w:r>
    </w:p>
    <w:sectPr>
      <w:headerReference r:id="rId5" w:type="default"/>
      <w:footerReference r:id="rId6" w:type="default"/>
      <w:pgSz w:w="11906" w:h="16838"/>
      <w:pgMar w:top="1440" w:right="1797" w:bottom="1134" w:left="179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CD46E6">
    <w:pPr>
      <w:pStyle w:val="24"/>
      <w:keepNext w:val="0"/>
      <w:keepLines w:val="0"/>
      <w:pageBreakBefore w:val="0"/>
      <w:widowControl/>
      <w:pBdr>
        <w:top w:val="single" w:color="962623" w:sz="4" w:space="0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  <w:kinsoku/>
      <w:wordWrap/>
      <w:overflowPunct/>
      <w:topLinePunct w:val="0"/>
      <w:bidi w:val="0"/>
      <w:adjustRightInd/>
      <w:snapToGrid/>
      <w:spacing w:after="0" w:line="720" w:lineRule="auto"/>
      <w:textAlignment w:val="bottom"/>
      <w:rPr>
        <w:rFonts w:hint="default"/>
        <w:lang w:val="en-US"/>
      </w:rPr>
    </w:pPr>
    <w:r>
      <w:rPr>
        <w:color w:val="auto"/>
        <w:spacing w:val="-1"/>
        <w:sz w:val="18"/>
        <w:szCs w:val="18"/>
        <w:highlight w:val="none"/>
      </w:rPr>
      <w:t>地址：</w:t>
    </w:r>
    <w:r>
      <w:rPr>
        <w:rFonts w:hint="eastAsia"/>
        <w:color w:val="auto"/>
        <w:spacing w:val="-1"/>
        <w:sz w:val="18"/>
        <w:szCs w:val="18"/>
        <w:highlight w:val="none"/>
        <w:lang w:eastAsia="zh-CN"/>
      </w:rPr>
      <w:t>大连市尖山街217号东北财经大学善意中国企业发展研究院</w:t>
    </w:r>
    <w:r>
      <w:rPr>
        <w:color w:val="auto"/>
        <w:spacing w:val="-2"/>
        <w:sz w:val="18"/>
        <w:szCs w:val="18"/>
        <w:highlight w:val="none"/>
      </w:rPr>
      <w:t xml:space="preserve">    </w:t>
    </w:r>
    <w:r>
      <w:rPr>
        <w:rFonts w:hint="eastAsia" w:ascii="Times New Roman" w:hAnsi="Times New Roman" w:cs="Times New Roman"/>
        <w:color w:val="auto"/>
        <w:spacing w:val="-2"/>
        <w:sz w:val="18"/>
        <w:szCs w:val="18"/>
        <w:highlight w:val="none"/>
        <w:lang w:eastAsia="zh-CN"/>
      </w:rPr>
      <w:t>https://iged.dufe.edu.cn/</w:t>
    </w:r>
    <w:r>
      <w:rPr>
        <w:rFonts w:ascii="Times New Roman" w:hAnsi="Times New Roman" w:eastAsia="Times New Roman" w:cs="Times New Roman"/>
        <w:color w:val="auto"/>
        <w:spacing w:val="-2"/>
        <w:sz w:val="18"/>
        <w:szCs w:val="18"/>
        <w:highlight w:val="none"/>
      </w:rPr>
      <w:t xml:space="preserve">   </w:t>
    </w:r>
    <w:r>
      <w:rPr>
        <w:rFonts w:hint="eastAsia" w:ascii="Times New Roman" w:hAnsi="Times New Roman" w:cs="Times New Roman"/>
        <w:color w:val="auto"/>
        <w:spacing w:val="-2"/>
        <w:sz w:val="18"/>
        <w:szCs w:val="18"/>
        <w:highlight w:val="none"/>
        <w:lang w:eastAsia="zh-CN"/>
      </w:rPr>
      <w:t>0411-</w:t>
    </w:r>
    <w:r>
      <w:rPr>
        <w:rFonts w:hint="eastAsia" w:cs="Times New Roman"/>
        <w:color w:val="auto"/>
        <w:spacing w:val="-2"/>
        <w:sz w:val="18"/>
        <w:szCs w:val="18"/>
        <w:highlight w:val="none"/>
        <w:lang w:val="en-US" w:eastAsia="zh-CN"/>
      </w:rPr>
      <w:t>84</w:t>
    </w:r>
    <w:r>
      <w:rPr>
        <w:rFonts w:hint="eastAsia" w:ascii="Times New Roman" w:hAnsi="Times New Roman" w:cs="Times New Roman"/>
        <w:color w:val="auto"/>
        <w:spacing w:val="-2"/>
        <w:sz w:val="18"/>
        <w:szCs w:val="18"/>
        <w:highlight w:val="none"/>
        <w:lang w:val="en-US" w:eastAsia="zh-CN"/>
      </w:rPr>
      <w:t>7135</w:t>
    </w:r>
    <w:r>
      <w:rPr>
        <w:rFonts w:hint="eastAsia" w:cs="Times New Roman"/>
        <w:color w:val="auto"/>
        <w:spacing w:val="-2"/>
        <w:sz w:val="18"/>
        <w:szCs w:val="18"/>
        <w:highlight w:val="none"/>
        <w:lang w:val="en-US" w:eastAsia="zh-CN"/>
      </w:rPr>
      <w:t>62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88B40">
    <w:pPr>
      <w:pStyle w:val="25"/>
      <w:pBdr>
        <w:bottom w:val="single" w:color="962623" w:sz="4" w:space="0"/>
      </w:pBdr>
    </w:pPr>
    <w:r>
      <w:rPr>
        <w:rFonts w:hint="eastAsia" w:ascii="Times New Roman" w:hAnsi="Times New Roman" w:eastAsia="宋体"/>
        <w:b/>
        <w:sz w:val="24"/>
        <w:u w:val="none"/>
        <w:lang w:eastAsia="zh-CN"/>
      </w:rPr>
      <w:drawing>
        <wp:inline distT="0" distB="0" distL="114300" distR="114300">
          <wp:extent cx="2380615" cy="622935"/>
          <wp:effectExtent l="0" t="0" r="0" b="0"/>
          <wp:docPr id="9" name="图片 9" descr="微信图片_20260827084328_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9" descr="微信图片_20260827084328_3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80615" cy="622935"/>
                  </a:xfrm>
                  <a:prstGeom prst="rect">
                    <a:avLst/>
                  </a:prstGeom>
                  <a:ln w="6350"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zODczNzBkODUxYjdlMTE0Y2I4YzE0MzVlYmNjOTY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1775505"/>
    <w:rsid w:val="153F1673"/>
    <w:rsid w:val="28C31162"/>
    <w:rsid w:val="348108AC"/>
    <w:rsid w:val="455A2E01"/>
    <w:rsid w:val="7E26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172</Characters>
  <Lines>0</Lines>
  <Paragraphs>0</Paragraphs>
  <TotalTime>15</TotalTime>
  <ScaleCrop>false</ScaleCrop>
  <LinksUpToDate>false</LinksUpToDate>
  <CharactersWithSpaces>223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倾听花语落</cp:lastModifiedBy>
  <dcterms:modified xsi:type="dcterms:W3CDTF">2026-10-08T01:29:24Z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6C949DA60F0D4D91883A83C52B7E0DC8_12</vt:lpwstr>
  </property>
</Properties>
</file>